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F85FC">
      <w:pPr>
        <w:pStyle w:val="31"/>
        <w:keepNext w:val="0"/>
        <w:keepLines w:val="0"/>
        <w:pageBreakBefore w:val="0"/>
        <w:widowControl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eastAsia" w:ascii="国标黑体" w:hAnsi="国标黑体" w:eastAsia="国标黑体" w:cs="国标黑体"/>
          <w:b/>
          <w:bCs/>
          <w:color w:val="auto"/>
          <w:spacing w:val="0"/>
          <w:kern w:val="2"/>
          <w:sz w:val="44"/>
          <w:szCs w:val="36"/>
          <w:lang w:val="en-US" w:eastAsia="zh-CN" w:bidi="ar-SA"/>
        </w:rPr>
      </w:pPr>
      <w:r>
        <w:rPr>
          <w:rFonts w:hint="eastAsia" w:ascii="国标黑体" w:hAnsi="国标黑体" w:eastAsia="国标黑体" w:cs="国标黑体"/>
          <w:b/>
          <w:bCs/>
          <w:color w:val="auto"/>
          <w:spacing w:val="0"/>
          <w:kern w:val="2"/>
          <w:sz w:val="44"/>
          <w:szCs w:val="36"/>
          <w:lang w:val="en-US" w:eastAsia="zh-CN" w:bidi="ar-SA"/>
        </w:rPr>
        <w:t>关于贺贤土学院2025—2026学年</w:t>
      </w:r>
    </w:p>
    <w:p w14:paraId="29C5D218">
      <w:pPr>
        <w:pStyle w:val="31"/>
        <w:keepNext w:val="0"/>
        <w:keepLines w:val="0"/>
        <w:pageBreakBefore w:val="0"/>
        <w:widowControl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eastAsia" w:ascii="国标黑体" w:hAnsi="国标黑体" w:eastAsia="国标黑体" w:cs="国标黑体"/>
          <w:b/>
          <w:bCs/>
          <w:color w:val="auto"/>
          <w:spacing w:val="0"/>
          <w:kern w:val="2"/>
          <w:sz w:val="44"/>
          <w:szCs w:val="36"/>
          <w:lang w:val="en-US" w:eastAsia="zh-CN" w:bidi="ar-SA"/>
        </w:rPr>
      </w:pPr>
      <w:r>
        <w:rPr>
          <w:rFonts w:hint="eastAsia" w:ascii="国标黑体" w:hAnsi="国标黑体" w:eastAsia="国标黑体" w:cs="国标黑体"/>
          <w:b/>
          <w:bCs/>
          <w:color w:val="auto"/>
          <w:spacing w:val="0"/>
          <w:kern w:val="2"/>
          <w:sz w:val="44"/>
          <w:szCs w:val="36"/>
          <w:lang w:val="en-US" w:eastAsia="zh-CN" w:bidi="ar-SA"/>
        </w:rPr>
        <w:t>优秀团干部评选结果公示</w:t>
      </w:r>
    </w:p>
    <w:p w14:paraId="3C595603">
      <w:pPr>
        <w:spacing w:line="300" w:lineRule="auto"/>
        <w:ind w:firstLine="560"/>
      </w:pPr>
      <w:r>
        <w:rPr>
          <w:rFonts w:hint="default" w:ascii="仿宋" w:hAnsi="仿宋" w:eastAsia="仿宋"/>
          <w:sz w:val="28"/>
          <w:lang w:val="en-US" w:eastAsia="zh-CN"/>
        </w:rPr>
        <w:t>根据学校</w:t>
      </w:r>
      <w:r>
        <w:rPr>
          <w:rFonts w:hint="eastAsia" w:ascii="仿宋" w:hAnsi="仿宋" w:eastAsia="仿宋"/>
          <w:sz w:val="28"/>
          <w:lang w:val="en-US" w:eastAsia="zh-CN"/>
        </w:rPr>
        <w:t>共青团优秀个人评选</w:t>
      </w:r>
      <w:r>
        <w:rPr>
          <w:rFonts w:hint="default" w:ascii="仿宋" w:hAnsi="仿宋" w:eastAsia="仿宋"/>
          <w:sz w:val="28"/>
          <w:lang w:val="en-US" w:eastAsia="zh-CN"/>
        </w:rPr>
        <w:t>有关规定</w:t>
      </w:r>
      <w:r>
        <w:rPr>
          <w:rFonts w:hint="eastAsia"/>
          <w:sz w:val="28"/>
          <w:lang w:val="en-US" w:eastAsia="zh-CN"/>
        </w:rPr>
        <w:t>，</w:t>
      </w:r>
      <w:r>
        <w:rPr>
          <w:rFonts w:ascii="仿宋" w:hAnsi="仿宋" w:eastAsia="仿宋"/>
          <w:sz w:val="28"/>
        </w:rPr>
        <w:t>经个人申报、资格审查、评选小组综合评议，现将贺贤土学院2025—2026学年</w:t>
      </w:r>
      <w:r>
        <w:rPr>
          <w:rFonts w:ascii="仿宋" w:hAnsi="仿宋" w:eastAsia="仿宋"/>
          <w:b w:val="0"/>
          <w:bCs w:val="0"/>
          <w:sz w:val="28"/>
        </w:rPr>
        <w:t>优秀团干部</w:t>
      </w:r>
      <w:r>
        <w:rPr>
          <w:rFonts w:ascii="仿宋" w:hAnsi="仿宋" w:eastAsia="仿宋"/>
          <w:sz w:val="28"/>
        </w:rPr>
        <w:t>评选结果予以公示。具体名单如下：</w:t>
      </w:r>
    </w:p>
    <w:tbl>
      <w:tblPr>
        <w:tblStyle w:val="32"/>
        <w:tblW w:w="883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2765"/>
        <w:gridCol w:w="2988"/>
        <w:gridCol w:w="1725"/>
      </w:tblGrid>
      <w:tr w14:paraId="3D421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1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姓名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0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专业全称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5A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班级</w:t>
            </w:r>
          </w:p>
        </w:tc>
      </w:tr>
      <w:tr w14:paraId="7ED3A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胡娴渟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4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供应链管理学院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1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1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物流4251</w:t>
            </w:r>
          </w:p>
        </w:tc>
      </w:tr>
      <w:tr w14:paraId="01977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7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李项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C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供应链管理学院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A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0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物流4251</w:t>
            </w:r>
          </w:p>
        </w:tc>
      </w:tr>
      <w:tr w14:paraId="3CCBD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C6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蓝芯蕊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C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供应链管理学院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DF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物流4252</w:t>
            </w:r>
          </w:p>
        </w:tc>
      </w:tr>
      <w:tr w14:paraId="7C428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袁铭皓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A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供应链管理学院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0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物流4251</w:t>
            </w:r>
          </w:p>
        </w:tc>
      </w:tr>
      <w:tr w14:paraId="63513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C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金赵豪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2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供应链管理学院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D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4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物流4252</w:t>
            </w:r>
          </w:p>
        </w:tc>
      </w:tr>
      <w:tr w14:paraId="31711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徐晨晖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6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国际商旅学院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F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2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国际贸易4252</w:t>
            </w:r>
          </w:p>
        </w:tc>
      </w:tr>
      <w:tr w14:paraId="0E2C3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C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陈丹骅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0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E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应用化工4252</w:t>
            </w:r>
          </w:p>
        </w:tc>
      </w:tr>
      <w:tr w14:paraId="03C3C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03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陈思杰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9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EC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6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应用化工4252</w:t>
            </w:r>
          </w:p>
        </w:tc>
      </w:tr>
      <w:tr w14:paraId="325D5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魏岩皓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52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机电工程学院（中德智能制造学院）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7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机制4251</w:t>
            </w:r>
          </w:p>
        </w:tc>
      </w:tr>
      <w:tr w14:paraId="0B67A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赵磊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3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机电工程学院（中德智能制造学院）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机制4252</w:t>
            </w:r>
          </w:p>
        </w:tc>
      </w:tr>
      <w:tr w14:paraId="14C30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1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张冬雨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6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机电工程学院（中德智能制造学院）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2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机制4252</w:t>
            </w:r>
          </w:p>
        </w:tc>
      </w:tr>
      <w:tr w14:paraId="0264B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李玉贤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3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阳明学院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5E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7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材控4252</w:t>
            </w:r>
          </w:p>
        </w:tc>
      </w:tr>
    </w:tbl>
    <w:p w14:paraId="60932BB5">
      <w:pPr>
        <w:spacing w:after="40" w:line="360" w:lineRule="auto"/>
        <w:rPr>
          <w:rFonts w:ascii="仿宋" w:hAnsi="仿宋" w:eastAsia="仿宋"/>
          <w:sz w:val="28"/>
        </w:rPr>
      </w:pPr>
    </w:p>
    <w:p w14:paraId="7D2FC64F">
      <w:pPr>
        <w:spacing w:after="40" w:line="360" w:lineRule="auto"/>
      </w:pPr>
      <w:r>
        <w:rPr>
          <w:rFonts w:ascii="仿宋" w:hAnsi="仿宋" w:eastAsia="仿宋"/>
          <w:sz w:val="28"/>
        </w:rPr>
        <w:t>1. 公示时间：2026年10月1</w:t>
      </w:r>
      <w:r>
        <w:rPr>
          <w:rFonts w:hint="eastAsia"/>
          <w:sz w:val="28"/>
          <w:lang w:val="en-US" w:eastAsia="zh-CN"/>
        </w:rPr>
        <w:t>6</w:t>
      </w:r>
      <w:r>
        <w:rPr>
          <w:rFonts w:ascii="仿宋" w:hAnsi="仿宋" w:eastAsia="仿宋"/>
          <w:sz w:val="28"/>
        </w:rPr>
        <w:t>日至10月2</w:t>
      </w:r>
      <w:r>
        <w:rPr>
          <w:rFonts w:hint="eastAsia"/>
          <w:sz w:val="28"/>
          <w:lang w:val="en-US" w:eastAsia="zh-CN"/>
        </w:rPr>
        <w:t>2</w:t>
      </w:r>
      <w:r>
        <w:rPr>
          <w:rFonts w:ascii="仿宋" w:hAnsi="仿宋" w:eastAsia="仿宋"/>
          <w:sz w:val="28"/>
        </w:rPr>
        <w:t>日（共5个工作日）。</w:t>
      </w:r>
    </w:p>
    <w:p w14:paraId="2590FBD6">
      <w:pPr>
        <w:spacing w:after="40" w:line="360" w:lineRule="auto"/>
      </w:pPr>
      <w:r>
        <w:rPr>
          <w:rFonts w:ascii="仿宋" w:hAnsi="仿宋" w:eastAsia="仿宋"/>
          <w:sz w:val="28"/>
        </w:rPr>
        <w:t>2. 公示期间，如有异议，可通过电话或书面形式向学院反映。</w:t>
      </w:r>
    </w:p>
    <w:p w14:paraId="39D6868F">
      <w:pPr>
        <w:spacing w:after="40" w:line="360" w:lineRule="auto"/>
      </w:pPr>
      <w:r>
        <w:rPr>
          <w:rFonts w:ascii="仿宋" w:hAnsi="仿宋" w:eastAsia="仿宋"/>
          <w:sz w:val="28"/>
        </w:rPr>
        <w:t>3. 反映情况须实事求是，客观公正。以个人名义反映问题的应署真实姓名，以便核实。</w:t>
      </w:r>
    </w:p>
    <w:p w14:paraId="6B5EF6CA">
      <w:pPr>
        <w:keepNext w:val="0"/>
        <w:keepLines w:val="0"/>
        <w:pageBreakBefore w:val="0"/>
        <w:widowControl/>
        <w:tabs>
          <w:tab w:val="left" w:pos="324"/>
          <w:tab w:val="right" w:pos="8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600" w:after="80" w:line="384" w:lineRule="auto"/>
        <w:jc w:val="left"/>
        <w:textAlignment w:val="auto"/>
      </w:pPr>
      <w:r>
        <w:rPr>
          <w:rFonts w:hint="eastAsia"/>
          <w:sz w:val="28"/>
          <w:lang w:eastAsia="zh-CN"/>
        </w:rPr>
        <w:tab/>
      </w:r>
      <w:r>
        <w:rPr>
          <w:rFonts w:hint="eastAsia"/>
          <w:sz w:val="28"/>
          <w:lang w:eastAsia="zh-CN"/>
        </w:rPr>
        <w:tab/>
      </w:r>
      <w:r>
        <w:rPr>
          <w:rFonts w:ascii="仿宋" w:hAnsi="仿宋" w:eastAsia="仿宋"/>
          <w:sz w:val="28"/>
        </w:rPr>
        <w:t>宁波职业技术大学贺贤土学院</w:t>
      </w:r>
      <w:bookmarkStart w:id="0" w:name="_GoBack"/>
      <w:bookmarkEnd w:id="0"/>
    </w:p>
    <w:p w14:paraId="26701A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36" w:lineRule="auto"/>
        <w:jc w:val="right"/>
        <w:textAlignment w:val="auto"/>
      </w:pPr>
      <w:r>
        <w:rPr>
          <w:rFonts w:ascii="仿宋" w:hAnsi="仿宋" w:eastAsia="仿宋"/>
          <w:sz w:val="28"/>
        </w:rPr>
        <w:t>2026年10月1</w:t>
      </w:r>
      <w:r>
        <w:rPr>
          <w:rFonts w:hint="eastAsia"/>
          <w:sz w:val="28"/>
          <w:lang w:val="en-US" w:eastAsia="zh-CN"/>
        </w:rPr>
        <w:t>6</w:t>
      </w:r>
      <w:r>
        <w:rPr>
          <w:rFonts w:ascii="仿宋" w:hAnsi="仿宋" w:eastAsia="仿宋"/>
          <w:sz w:val="28"/>
        </w:rPr>
        <w:t>日</w:t>
      </w: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KSOF7DF7421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EDE6001"/>
    <w:rsid w:val="27FF17CE"/>
    <w:rsid w:val="2FEF327A"/>
    <w:rsid w:val="3F3AFD96"/>
    <w:rsid w:val="4E932EF7"/>
    <w:rsid w:val="55FFEE9F"/>
    <w:rsid w:val="6DFA3DD4"/>
    <w:rsid w:val="753CC20E"/>
    <w:rsid w:val="86BDF875"/>
    <w:rsid w:val="B73F892D"/>
    <w:rsid w:val="D1BFD8BD"/>
    <w:rsid w:val="EFB68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524</Characters>
  <Lines>0</Lines>
  <Paragraphs>0</Paragraphs>
  <TotalTime>15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彭子豪</cp:lastModifiedBy>
  <dcterms:modified xsi:type="dcterms:W3CDTF">2026-10-16T01:44:53Z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1AD04854BCE447F88A50E8DF18F686B4_13</vt:lpwstr>
  </property>
  <property fmtid="{D5CDD505-2E9C-101B-9397-08002B2CF9AE}" pid="4" name="KSOTemplateDocerSaveRecord">
    <vt:lpwstr>eyJoZGlkIjoiZTc0MzQyZWQ0N2RjYjgwNGQxM2M2OTAwMjJhYjFlY2EiLCJ1c2VySWQiOiIxOTE3Njg5NTcifQ==</vt:lpwstr>
  </property>
</Properties>
</file>